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6724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6085,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6085,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404-ПП/6724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13:20:21.671;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13:20:21.671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